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10520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Fortigate 300d , инвентарный номер: 51137746-8,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Fortigate 300d , инвентарный номер: 51137746-8,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53364.00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30.06.2026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373,55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